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9.10 -->
  <w:body>
    <w:p>
      <w:pPr>
        <w:spacing w:before="0" w:after="0"/>
        <w:jc w:val="center"/>
        <w:rPr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Seattle Heritage Emergency Response Network (SHERN)</w:t>
      </w: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Incorporated non-profit in the State of Washington</w:t>
      </w:r>
    </w:p>
    <w:p>
      <w:pPr>
        <w:spacing w:before="0" w:after="0"/>
        <w:jc w:val="center"/>
        <w:rPr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 xml:space="preserve">INVOICE </w:t>
      </w:r>
    </w:p>
    <w:p>
      <w:pPr>
        <w:spacing w:before="0" w:after="0"/>
        <w:jc w:val="right"/>
        <w:rPr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Invoice #20</w:t>
      </w:r>
      <w:r>
        <w:rPr>
          <w:rFonts w:ascii="Calibri" w:eastAsia="Calibri" w:hAnsi="Calibri" w:cs="Calibri"/>
          <w:b/>
          <w:bCs/>
          <w:sz w:val="28"/>
          <w:szCs w:val="28"/>
        </w:rPr>
        <w:t>20</w:t>
      </w:r>
      <w:r>
        <w:rPr>
          <w:rFonts w:ascii="Calibri" w:eastAsia="Calibri" w:hAnsi="Calibri" w:cs="Calibri"/>
          <w:b/>
          <w:bCs/>
          <w:sz w:val="28"/>
          <w:szCs w:val="28"/>
        </w:rPr>
        <w:t>.001</w:t>
      </w:r>
    </w:p>
    <w:p>
      <w:pPr>
        <w:spacing w:before="0" w:after="0"/>
        <w:jc w:val="right"/>
        <w:rPr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Invoice Date: 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March 29, </w:t>
      </w:r>
      <w:r>
        <w:rPr>
          <w:rFonts w:ascii="Calibri" w:eastAsia="Calibri" w:hAnsi="Calibri" w:cs="Calibri"/>
          <w:b/>
          <w:bCs/>
          <w:sz w:val="28"/>
          <w:szCs w:val="28"/>
        </w:rPr>
        <w:t>2020</w:t>
      </w:r>
    </w:p>
    <w:p>
      <w:pPr>
        <w:spacing w:before="0" w:after="0"/>
        <w:rPr>
          <w:sz w:val="24"/>
          <w:szCs w:val="24"/>
        </w:rPr>
      </w:pPr>
      <w:r>
        <w:rPr>
          <w:rFonts w:ascii="Calibri" w:eastAsia="Calibri" w:hAnsi="Calibri" w:cs="Calibri"/>
          <w:b/>
          <w:bCs/>
        </w:rPr>
        <w:t>For: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i/>
          <w:iCs/>
        </w:rPr>
        <w:t xml:space="preserve">Annual Membership Dues for </w:t>
      </w:r>
      <w:r>
        <w:rPr>
          <w:rFonts w:ascii="Calibri" w:eastAsia="Calibri" w:hAnsi="Calibri" w:cs="Calibri"/>
          <w:b/>
          <w:bCs/>
          <w:i/>
          <w:iCs/>
        </w:rPr>
        <w:t>2020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>20</w:t>
      </w:r>
      <w:r>
        <w:rPr>
          <w:rFonts w:ascii="Calibri" w:eastAsia="Calibri" w:hAnsi="Calibri" w:cs="Calibri"/>
          <w:b/>
          <w:bCs/>
          <w:sz w:val="22"/>
          <w:szCs w:val="22"/>
        </w:rPr>
        <w:t>20</w:t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>$50.00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>$________</w:t>
      </w:r>
    </w:p>
    <w:p>
      <w:pPr>
        <w:spacing w:before="0" w:after="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>Total</w:t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>$________</w:t>
      </w:r>
      <w:r>
        <w:rPr>
          <w:rFonts w:ascii="Calibri" w:eastAsia="Calibri" w:hAnsi="Calibri" w:cs="Calibri"/>
          <w:sz w:val="22"/>
          <w:szCs w:val="22"/>
        </w:rPr>
        <w:t xml:space="preserve">    </w:t>
      </w:r>
      <w:r>
        <w:rPr>
          <w:rFonts w:ascii="Calibri" w:eastAsia="Calibri" w:hAnsi="Calibri" w:cs="Calibri"/>
          <w:sz w:val="22"/>
          <w:szCs w:val="22"/>
        </w:rPr>
        <w:t>( ___ Enclosed or ___ Mailed separately )</w:t>
      </w:r>
    </w:p>
    <w:p>
      <w:pPr>
        <w:spacing w:before="0" w:after="0"/>
        <w:jc w:val="center"/>
        <w:rPr>
          <w:sz w:val="22"/>
          <w:szCs w:val="22"/>
        </w:rPr>
      </w:pP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Adobe Gothic Std B" w:eastAsia="Adobe Gothic Std B" w:hAnsi="Adobe Gothic Std B" w:cs="Adobe Gothic Std B"/>
          <w:i/>
          <w:iCs/>
          <w:sz w:val="22"/>
          <w:szCs w:val="22"/>
        </w:rPr>
        <w:t>***Please update your institutional membership information below***</w:t>
      </w:r>
    </w:p>
    <w:p>
      <w:pPr>
        <w:spacing w:before="0" w:after="0"/>
      </w:pPr>
    </w:p>
    <w:p>
      <w:pPr>
        <w:spacing w:before="0" w:after="0"/>
      </w:pPr>
      <w:r>
        <w:rPr>
          <w:rFonts w:ascii="Calibri" w:eastAsia="Calibri" w:hAnsi="Calibri" w:cs="Calibri"/>
          <w:b/>
          <w:bCs/>
          <w:i/>
          <w:iCs/>
        </w:rPr>
        <w:t>I. Member Institution: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_____________________________________________________________________________________</w:t>
      </w: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 xml:space="preserve">Name </w:t>
      </w:r>
    </w:p>
    <w:p>
      <w:pPr>
        <w:pBdr>
          <w:bottom w:val="single" w:sz="12" w:space="1" w:color="000000"/>
        </w:pBd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Street address</w:t>
      </w:r>
    </w:p>
    <w:p>
      <w:pPr>
        <w:pBdr>
          <w:bottom w:val="single" w:sz="12" w:space="1" w:color="000000"/>
        </w:pBd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City</w:t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State</w:t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Zip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 xml:space="preserve">Website </w:t>
      </w:r>
      <w:r>
        <w:rPr>
          <w:rFonts w:ascii="Calibri" w:eastAsia="Calibri" w:hAnsi="Calibri" w:cs="Calibri"/>
          <w:b/>
          <w:bCs/>
          <w:sz w:val="22"/>
          <w:szCs w:val="22"/>
        </w:rPr>
        <w:t>______________________________________________________________________________</w:t>
      </w:r>
    </w:p>
    <w:p>
      <w:pPr>
        <w:spacing w:before="0" w:after="0"/>
      </w:pPr>
    </w:p>
    <w:p>
      <w:pPr>
        <w:spacing w:before="0" w:after="0"/>
      </w:pPr>
      <w:r>
        <w:rPr>
          <w:rFonts w:ascii="Calibri" w:eastAsia="Calibri" w:hAnsi="Calibri" w:cs="Calibri"/>
          <w:b/>
          <w:bCs/>
          <w:i/>
          <w:iCs/>
        </w:rPr>
        <w:t>II. Primary Representative:</w:t>
      </w:r>
    </w:p>
    <w:p>
      <w:pPr>
        <w:pBdr>
          <w:bottom w:val="single" w:sz="12" w:space="1" w:color="000000"/>
        </w:pBd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Last name</w:t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First name</w:t>
      </w:r>
    </w:p>
    <w:p>
      <w:pPr>
        <w:spacing w:before="12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Title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_________________________________________________________________________________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Work phone</w:t>
      </w:r>
      <w:r>
        <w:rPr>
          <w:rFonts w:ascii="Calibri" w:eastAsia="Calibri" w:hAnsi="Calibri" w:cs="Calibri"/>
          <w:sz w:val="22"/>
          <w:szCs w:val="22"/>
        </w:rPr>
        <w:t xml:space="preserve">___________________________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Cell phone</w:t>
      </w:r>
      <w:r>
        <w:rPr>
          <w:rFonts w:ascii="Calibri" w:eastAsia="Calibri" w:hAnsi="Calibri" w:cs="Calibri"/>
          <w:sz w:val="22"/>
          <w:szCs w:val="22"/>
        </w:rPr>
        <w:t>______________________________</w:t>
      </w:r>
    </w:p>
    <w:p>
      <w:pPr>
        <w:spacing w:before="12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 xml:space="preserve">Email </w:t>
      </w: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</w:pPr>
      <w:r>
        <w:rPr>
          <w:rFonts w:ascii="Calibri" w:eastAsia="Calibri" w:hAnsi="Calibri" w:cs="Calibri"/>
          <w:b/>
          <w:bCs/>
          <w:i/>
          <w:iCs/>
        </w:rPr>
        <w:t>III. Alternate Representative:</w:t>
      </w:r>
    </w:p>
    <w:p>
      <w:pPr>
        <w:pBdr>
          <w:bottom w:val="single" w:sz="12" w:space="1" w:color="000000"/>
        </w:pBd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Last name</w:t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First name</w:t>
      </w:r>
    </w:p>
    <w:p>
      <w:pPr>
        <w:spacing w:before="12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Title</w:t>
      </w:r>
      <w:r>
        <w:rPr>
          <w:rFonts w:ascii="Calibri" w:eastAsia="Calibri" w:hAnsi="Calibri" w:cs="Calibri"/>
          <w:sz w:val="22"/>
          <w:szCs w:val="22"/>
        </w:rPr>
        <w:t xml:space="preserve"> _________________________________________________________________________________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>Work phone</w:t>
      </w:r>
      <w:r>
        <w:rPr>
          <w:rFonts w:ascii="Calibri" w:eastAsia="Calibri" w:hAnsi="Calibri" w:cs="Calibri"/>
          <w:sz w:val="22"/>
          <w:szCs w:val="22"/>
        </w:rPr>
        <w:t xml:space="preserve">___________________________ 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i/>
          <w:iCs/>
          <w:sz w:val="22"/>
          <w:szCs w:val="22"/>
        </w:rPr>
        <w:t>Cell phone</w:t>
      </w:r>
      <w:r>
        <w:rPr>
          <w:rFonts w:ascii="Calibri" w:eastAsia="Calibri" w:hAnsi="Calibri" w:cs="Calibri"/>
          <w:sz w:val="22"/>
          <w:szCs w:val="22"/>
        </w:rPr>
        <w:t>______________________________</w:t>
      </w:r>
    </w:p>
    <w:p>
      <w:pPr>
        <w:spacing w:before="120" w:after="0"/>
        <w:rPr>
          <w:sz w:val="22"/>
          <w:szCs w:val="22"/>
        </w:rPr>
      </w:pPr>
      <w:r>
        <w:rPr>
          <w:rFonts w:ascii="Calibri" w:eastAsia="Calibri" w:hAnsi="Calibri" w:cs="Calibri"/>
          <w:i/>
          <w:iCs/>
          <w:sz w:val="22"/>
          <w:szCs w:val="22"/>
        </w:rPr>
        <w:t xml:space="preserve">Email </w:t>
      </w:r>
      <w:r>
        <w:rPr>
          <w:rFonts w:ascii="Calibri" w:eastAsia="Calibri" w:hAnsi="Calibri" w:cs="Calibri"/>
          <w:sz w:val="22"/>
          <w:szCs w:val="22"/>
        </w:rPr>
        <w:t>________________________________________________________________________________</w:t>
      </w:r>
    </w:p>
    <w:p>
      <w:pPr>
        <w:spacing w:before="0" w:after="0"/>
        <w:rPr>
          <w:sz w:val="22"/>
          <w:szCs w:val="22"/>
        </w:rPr>
      </w:pPr>
    </w:p>
    <w:p>
      <w:pPr>
        <w:spacing w:before="0" w:after="0"/>
        <w:jc w:val="center"/>
        <w:rPr>
          <w:sz w:val="32"/>
          <w:szCs w:val="32"/>
        </w:rPr>
      </w:pP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*** Please complete and mail this form and a </w:t>
      </w:r>
      <w:r>
        <w:rPr>
          <w:rFonts w:ascii="Calibri" w:eastAsia="Calibri" w:hAnsi="Calibri" w:cs="Calibri"/>
          <w:b/>
          <w:bCs/>
          <w:i/>
          <w:iCs/>
          <w:sz w:val="32"/>
          <w:szCs w:val="32"/>
        </w:rPr>
        <w:t>check payable to SHERN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to the address below no later than 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April 2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9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, 20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20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  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Thank you!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 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***</w:t>
      </w:r>
    </w:p>
    <w:p>
      <w:pPr>
        <w:spacing w:before="0" w:after="0"/>
        <w:jc w:val="center"/>
        <w:rPr>
          <w:sz w:val="22"/>
          <w:szCs w:val="22"/>
        </w:rPr>
      </w:pP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shd w:val="clear" w:color="auto" w:fill="FFFF00"/>
        </w:rPr>
        <w:t>Name of treasurer</w:t>
      </w:r>
      <w:r>
        <w:rPr>
          <w:rFonts w:ascii="Calibri" w:eastAsia="Calibri" w:hAnsi="Calibri" w:cs="Calibri"/>
          <w:sz w:val="22"/>
          <w:szCs w:val="22"/>
          <w:shd w:val="clear" w:color="auto" w:fill="FFFF00"/>
        </w:rPr>
        <w:t>, SHERN VP/Treasurer</w:t>
      </w: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shd w:val="clear" w:color="auto" w:fill="FFFF00"/>
        </w:rPr>
        <w:t xml:space="preserve">c/o </w:t>
      </w:r>
      <w:r>
        <w:rPr>
          <w:rFonts w:ascii="Calibri" w:eastAsia="Calibri" w:hAnsi="Calibri" w:cs="Calibri"/>
          <w:sz w:val="22"/>
          <w:szCs w:val="22"/>
          <w:shd w:val="clear" w:color="auto" w:fill="FFFF00"/>
        </w:rPr>
        <w:t>your institution</w:t>
      </w: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shd w:val="clear" w:color="auto" w:fill="FFFF00"/>
        </w:rPr>
        <w:t>your mailing address</w:t>
      </w:r>
    </w:p>
    <w:p>
      <w:pPr>
        <w:spacing w:before="0" w:after="0"/>
        <w:jc w:val="center"/>
        <w:rPr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shd w:val="clear" w:color="auto" w:fill="FFFF00"/>
        </w:rPr>
        <w:t xml:space="preserve">Seattle, WA </w:t>
      </w:r>
      <w:r>
        <w:rPr>
          <w:rFonts w:ascii="Calibri" w:eastAsia="Calibri" w:hAnsi="Calibri" w:cs="Calibri"/>
          <w:sz w:val="22"/>
          <w:szCs w:val="22"/>
          <w:shd w:val="clear" w:color="auto" w:fill="FFFF00"/>
        </w:rPr>
        <w:t>zip</w:t>
      </w:r>
    </w:p>
    <w:sectPr>
      <w:type w:val="nextPage"/>
      <w:pgSz w:w="12240" w:h="15840"/>
      <w:pgMar w:top="630" w:right="1440" w:bottom="450" w:left="1440"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</w:r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